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5487A">
      <w:pPr>
        <w:spacing w:before="40" w:after="40" w:line="240" w:lineRule="auto"/>
        <w:ind w:left="0" w:right="0" w:firstLine="0"/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采购询价单</w:t>
      </w:r>
    </w:p>
    <w:p w14:paraId="6B8C774E">
      <w:pPr>
        <w:spacing w:after="120"/>
        <w:jc w:val="right"/>
      </w:pPr>
      <w:r>
        <w:rPr>
          <w:rFonts w:ascii="Times New Roman" w:hAnsi="Times New Roman" w:eastAsia="宋体"/>
          <w:b w:val="0"/>
          <w:color w:val="000000"/>
          <w:sz w:val="24"/>
        </w:rPr>
        <w:t>年　　月　　日</w:t>
      </w: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2730"/>
        <w:gridCol w:w="165"/>
        <w:gridCol w:w="2895"/>
        <w:gridCol w:w="1545"/>
        <w:gridCol w:w="1350"/>
        <w:gridCol w:w="3255"/>
      </w:tblGrid>
      <w:tr w14:paraId="6D5016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3536" w:type="dxa"/>
            <w:gridSpan w:val="7"/>
            <w:vAlign w:val="center"/>
          </w:tcPr>
          <w:p w14:paraId="05EEE220"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采购单位（加盖公章）：</w:t>
            </w:r>
          </w:p>
        </w:tc>
      </w:tr>
      <w:tr w14:paraId="45AC33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326" w:type="dxa"/>
            <w:gridSpan w:val="2"/>
            <w:vAlign w:val="center"/>
          </w:tcPr>
          <w:p w14:paraId="3EE761AD">
            <w:pPr>
              <w:spacing w:before="40" w:after="4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联系人：</w:t>
            </w:r>
          </w:p>
        </w:tc>
        <w:tc>
          <w:tcPr>
            <w:tcW w:w="4605" w:type="dxa"/>
            <w:gridSpan w:val="3"/>
            <w:vAlign w:val="center"/>
          </w:tcPr>
          <w:p w14:paraId="1A16E806">
            <w:pPr>
              <w:spacing w:before="40" w:after="40" w:line="240" w:lineRule="auto"/>
              <w:ind w:left="0" w:right="0" w:firstLine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联系电话：</w:t>
            </w:r>
          </w:p>
        </w:tc>
        <w:tc>
          <w:tcPr>
            <w:tcW w:w="4605" w:type="dxa"/>
            <w:gridSpan w:val="2"/>
            <w:vAlign w:val="center"/>
          </w:tcPr>
          <w:p w14:paraId="5D047392">
            <w:pPr>
              <w:spacing w:before="40" w:after="40" w:line="240" w:lineRule="auto"/>
              <w:ind w:left="0" w:right="0" w:firstLine="0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传真：</w:t>
            </w:r>
          </w:p>
        </w:tc>
      </w:tr>
      <w:tr w14:paraId="778B43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96" w:type="dxa"/>
            <w:vMerge w:val="restart"/>
            <w:shd w:val="clear" w:color="auto" w:fill="auto"/>
            <w:textDirection w:val="tbRlV"/>
            <w:vAlign w:val="center"/>
          </w:tcPr>
          <w:p w14:paraId="0D9C3001">
            <w:pPr>
              <w:spacing w:before="40" w:after="40" w:line="240" w:lineRule="auto"/>
              <w:ind w:left="113" w:right="113" w:firstLine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采购需求</w:t>
            </w:r>
          </w:p>
        </w:tc>
        <w:tc>
          <w:tcPr>
            <w:tcW w:w="2730" w:type="dxa"/>
            <w:shd w:val="clear" w:color="auto" w:fill="auto"/>
            <w:vAlign w:val="center"/>
          </w:tcPr>
          <w:p w14:paraId="579BB2F9">
            <w:pPr>
              <w:spacing w:before="40" w:after="40" w:line="240" w:lineRule="auto"/>
              <w:ind w:left="0" w:right="0" w:firstLine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工程项目名称</w:t>
            </w:r>
          </w:p>
        </w:tc>
        <w:tc>
          <w:tcPr>
            <w:tcW w:w="9210" w:type="dxa"/>
            <w:gridSpan w:val="5"/>
            <w:shd w:val="clear" w:color="auto" w:fill="auto"/>
            <w:vAlign w:val="center"/>
          </w:tcPr>
          <w:p w14:paraId="0378DD73">
            <w:pPr>
              <w:spacing w:before="40" w:after="40" w:line="240" w:lineRule="auto"/>
              <w:ind w:left="0" w:right="0" w:firstLine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工程主要建设内容</w:t>
            </w:r>
          </w:p>
        </w:tc>
      </w:tr>
      <w:tr w14:paraId="5FA309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596" w:type="dxa"/>
            <w:vMerge w:val="continue"/>
            <w:shd w:val="clear" w:color="auto" w:fill="auto"/>
          </w:tcPr>
          <w:p w14:paraId="73598248">
            <w:pPr>
              <w:rPr>
                <w:b w:val="0"/>
                <w:bCs/>
              </w:rPr>
            </w:pPr>
          </w:p>
        </w:tc>
        <w:tc>
          <w:tcPr>
            <w:tcW w:w="2730" w:type="dxa"/>
            <w:shd w:val="clear" w:color="auto" w:fill="auto"/>
            <w:vAlign w:val="center"/>
          </w:tcPr>
          <w:p w14:paraId="0B6F85E5">
            <w:pPr>
              <w:spacing w:before="40" w:after="40" w:line="240" w:lineRule="auto"/>
              <w:ind w:left="0" w:right="0" w:firstLine="0"/>
              <w:jc w:val="left"/>
              <w:rPr>
                <w:b w:val="0"/>
                <w:bCs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东津商务大楼D栋</w:t>
            </w:r>
            <w:r>
              <w:rPr>
                <w:rFonts w:hint="eastAsia"/>
                <w:b w:val="0"/>
                <w:bCs/>
                <w:color w:val="000000"/>
                <w:sz w:val="21"/>
                <w:lang w:val="en-US" w:eastAsia="zh-CN"/>
              </w:rPr>
              <w:t>二楼及五楼</w:t>
            </w: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装修整改项目</w:t>
            </w:r>
          </w:p>
        </w:tc>
        <w:tc>
          <w:tcPr>
            <w:tcW w:w="9210" w:type="dxa"/>
            <w:gridSpan w:val="5"/>
            <w:shd w:val="clear" w:color="auto" w:fill="auto"/>
            <w:vAlign w:val="center"/>
          </w:tcPr>
          <w:p w14:paraId="3A67915B">
            <w:pPr>
              <w:spacing w:before="40" w:after="40" w:line="240" w:lineRule="auto"/>
              <w:ind w:left="0" w:right="0" w:firstLine="0"/>
              <w:jc w:val="center"/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东津商务大楼D栋</w:t>
            </w:r>
            <w:r>
              <w:rPr>
                <w:rFonts w:hint="eastAsia"/>
                <w:b w:val="0"/>
                <w:bCs/>
                <w:color w:val="000000"/>
                <w:sz w:val="21"/>
                <w:lang w:val="en-US" w:eastAsia="zh-CN"/>
              </w:rPr>
              <w:t>二楼及五楼</w:t>
            </w: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装修整改</w:t>
            </w:r>
          </w:p>
          <w:p w14:paraId="69B7A211">
            <w:pPr>
              <w:spacing w:before="40" w:after="40" w:line="240" w:lineRule="auto"/>
              <w:ind w:left="0" w:right="0" w:firstLine="0"/>
              <w:jc w:val="center"/>
              <w:rPr>
                <w:b w:val="0"/>
                <w:bCs/>
              </w:rPr>
            </w:pPr>
            <w:r>
              <w:rPr>
                <w:rFonts w:ascii="Times New Roman" w:hAnsi="Times New Roman" w:eastAsia="宋体"/>
                <w:b w:val="0"/>
                <w:bCs/>
                <w:color w:val="000000"/>
                <w:sz w:val="21"/>
              </w:rPr>
              <w:t>（祥见工程量清单）</w:t>
            </w:r>
          </w:p>
        </w:tc>
      </w:tr>
      <w:tr w14:paraId="092C5C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  <w:jc w:val="center"/>
        </w:trPr>
        <w:tc>
          <w:tcPr>
            <w:tcW w:w="1596" w:type="dxa"/>
            <w:vMerge w:val="restart"/>
            <w:vAlign w:val="center"/>
          </w:tcPr>
          <w:p w14:paraId="55BBF8E2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供应商回复</w:t>
            </w:r>
          </w:p>
        </w:tc>
        <w:tc>
          <w:tcPr>
            <w:tcW w:w="8685" w:type="dxa"/>
            <w:gridSpan w:val="5"/>
            <w:vMerge w:val="restart"/>
            <w:vAlign w:val="center"/>
          </w:tcPr>
          <w:p w14:paraId="710AF4A1">
            <w:pPr>
              <w:spacing w:before="40" w:after="40" w:line="240" w:lineRule="auto"/>
              <w:ind w:left="0" w:right="0" w:firstLine="0"/>
              <w:jc w:val="left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  <w:bookmarkStart w:id="0" w:name="_GoBack"/>
            <w:bookmarkEnd w:id="0"/>
          </w:p>
        </w:tc>
        <w:tc>
          <w:tcPr>
            <w:tcW w:w="3255" w:type="dxa"/>
            <w:vAlign w:val="center"/>
          </w:tcPr>
          <w:p w14:paraId="731DB29A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总价（元）</w:t>
            </w:r>
          </w:p>
        </w:tc>
      </w:tr>
      <w:tr w14:paraId="126D9F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  <w:jc w:val="center"/>
        </w:trPr>
        <w:tc>
          <w:tcPr>
            <w:tcW w:w="1596" w:type="dxa"/>
            <w:vMerge w:val="continue"/>
          </w:tcPr>
          <w:p w14:paraId="46EFD0E8">
            <w:pPr>
              <w:spacing w:before="40" w:after="40" w:line="240" w:lineRule="auto"/>
              <w:ind w:left="0" w:right="0" w:firstLine="0"/>
              <w:jc w:val="left"/>
            </w:pPr>
          </w:p>
        </w:tc>
        <w:tc>
          <w:tcPr>
            <w:tcW w:w="8685" w:type="dxa"/>
            <w:gridSpan w:val="5"/>
            <w:vMerge w:val="continue"/>
            <w:vAlign w:val="center"/>
          </w:tcPr>
          <w:p w14:paraId="4D616FAF">
            <w:pPr>
              <w:spacing w:before="40" w:after="40" w:line="240" w:lineRule="auto"/>
              <w:ind w:left="0" w:right="0" w:firstLine="0"/>
              <w:jc w:val="left"/>
            </w:pPr>
          </w:p>
        </w:tc>
        <w:tc>
          <w:tcPr>
            <w:tcW w:w="3255" w:type="dxa"/>
            <w:vAlign w:val="center"/>
          </w:tcPr>
          <w:p w14:paraId="2D97F91A">
            <w:pPr>
              <w:spacing w:before="40" w:after="40" w:line="240" w:lineRule="auto"/>
              <w:ind w:left="0" w:right="0" w:firstLine="0"/>
              <w:jc w:val="center"/>
              <w:rPr>
                <w:rFonts w:ascii="Times New Roman" w:hAnsi="Times New Roman" w:eastAsia="宋体"/>
                <w:b w:val="0"/>
                <w:color w:val="000000"/>
                <w:sz w:val="21"/>
              </w:rPr>
            </w:pPr>
          </w:p>
        </w:tc>
      </w:tr>
      <w:tr w14:paraId="6AC2F2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2" w:hRule="atLeast"/>
          <w:jc w:val="center"/>
        </w:trPr>
        <w:tc>
          <w:tcPr>
            <w:tcW w:w="1596" w:type="dxa"/>
          </w:tcPr>
          <w:p w14:paraId="3B517DEA">
            <w:pPr>
              <w:spacing w:before="40" w:after="40" w:line="240" w:lineRule="auto"/>
              <w:ind w:left="0" w:right="0" w:firstLine="0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供应商（加盖印章）：</w:t>
            </w:r>
          </w:p>
        </w:tc>
        <w:tc>
          <w:tcPr>
            <w:tcW w:w="2895" w:type="dxa"/>
            <w:gridSpan w:val="2"/>
            <w:vAlign w:val="center"/>
          </w:tcPr>
          <w:p w14:paraId="3C2F6CAF">
            <w:pPr>
              <w:spacing w:before="40" w:after="40" w:line="240" w:lineRule="auto"/>
              <w:ind w:left="0" w:right="0" w:firstLine="0"/>
              <w:jc w:val="left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公司名称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2895" w:type="dxa"/>
            <w:vAlign w:val="center"/>
          </w:tcPr>
          <w:p w14:paraId="3D4D4EBD">
            <w:pPr>
              <w:spacing w:before="40" w:after="40" w:line="240" w:lineRule="auto"/>
              <w:ind w:left="0" w:right="0" w:firstLine="0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联系人：</w:t>
            </w:r>
          </w:p>
        </w:tc>
        <w:tc>
          <w:tcPr>
            <w:tcW w:w="2895" w:type="dxa"/>
            <w:gridSpan w:val="2"/>
            <w:vAlign w:val="center"/>
          </w:tcPr>
          <w:p w14:paraId="1CF193C4">
            <w:pPr>
              <w:spacing w:before="40" w:after="40" w:line="240" w:lineRule="auto"/>
              <w:ind w:left="0" w:right="0" w:firstLine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联系电话：</w:t>
            </w:r>
          </w:p>
        </w:tc>
        <w:tc>
          <w:tcPr>
            <w:tcW w:w="3255" w:type="dxa"/>
            <w:vAlign w:val="center"/>
          </w:tcPr>
          <w:p w14:paraId="21BB8D16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Times New Roman" w:hAnsi="Times New Roman" w:eastAsia="宋体"/>
                <w:b w:val="0"/>
                <w:color w:val="000000"/>
                <w:sz w:val="21"/>
                <w:lang w:val="en-US" w:eastAsia="zh-CN"/>
              </w:rPr>
            </w:pPr>
            <w:r>
              <w:rPr>
                <w:rFonts w:hint="eastAsia"/>
                <w:b w:val="0"/>
                <w:color w:val="000000"/>
                <w:sz w:val="21"/>
                <w:lang w:val="en-US" w:eastAsia="zh-CN"/>
              </w:rPr>
              <w:t>传真：</w:t>
            </w:r>
          </w:p>
        </w:tc>
      </w:tr>
    </w:tbl>
    <w:p w14:paraId="613A3242"/>
    <w:sectPr>
      <w:pgSz w:w="16838" w:h="11906" w:orient="landscape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panose1 w:val="02060409020205020404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36F0D9B"/>
    <w:rsid w:val="73254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60" w:lineRule="auto"/>
    </w:pPr>
    <w:rPr>
      <w:rFonts w:ascii="Times New Roman" w:hAnsi="Times New Roman" w:eastAsia="宋体" w:cstheme="minorBidi"/>
      <w:color w:val="000000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126</Characters>
  <Lines>0</Lines>
  <Paragraphs>0</Paragraphs>
  <TotalTime>10</TotalTime>
  <ScaleCrop>false</ScaleCrop>
  <LinksUpToDate>false</LinksUpToDate>
  <CharactersWithSpaces>130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李少白</cp:lastModifiedBy>
  <dcterms:modified xsi:type="dcterms:W3CDTF">2026-10-04T03:44:24Z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eyJoZGlkIjoiYjg5OTk1NjA2NmU0NzZjZWQxYThmNTE5MDY0Mjk0NDMiLCJ1c2VySWQiOiIzNDE1NTc0NDEifQ==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4731682CBAA54382B16BD6A4C705AA37_13</vt:lpwstr>
  </property>
</Properties>
</file>